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8E20B">
      <w:pPr>
        <w:spacing w:before="156" w:beforeLines="50" w:after="156" w:afterLines="50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3F734E86">
      <w:pPr>
        <w:spacing w:before="156" w:beforeLines="50" w:after="156" w:afterLines="50"/>
        <w:ind w:firstLine="361" w:firstLineChars="100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西北农林科技大学“智汇前研”研究生学术论坛报名表</w:t>
      </w:r>
    </w:p>
    <w:p w14:paraId="7238D900">
      <w:pPr>
        <w:spacing w:before="120" w:after="80"/>
        <w:jc w:val="left"/>
        <w:rPr>
          <w:b/>
          <w:bCs w:val="0"/>
          <w:sz w:val="24"/>
          <w:szCs w:val="24"/>
        </w:rPr>
      </w:pPr>
      <w:r>
        <w:rPr>
          <w:rFonts w:ascii="Times New Roman" w:hAnsi="Times New Roman" w:eastAsia="黑体"/>
          <w:b/>
          <w:bCs w:val="0"/>
          <w:sz w:val="24"/>
          <w:szCs w:val="24"/>
        </w:rPr>
        <w:t>一、基本信息</w:t>
      </w:r>
    </w:p>
    <w:tbl>
      <w:tblPr>
        <w:tblStyle w:val="33"/>
        <w:tblW w:w="9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1447"/>
        <w:gridCol w:w="1290"/>
        <w:gridCol w:w="1545"/>
        <w:gridCol w:w="1179"/>
        <w:gridCol w:w="186"/>
        <w:gridCol w:w="1476"/>
      </w:tblGrid>
      <w:tr w14:paraId="0EEE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0931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w="1447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DF01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</w:p>
        </w:tc>
        <w:tc>
          <w:tcPr>
            <w:tcW w:w="1290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D2088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出生年月</w:t>
            </w:r>
          </w:p>
        </w:tc>
        <w:tc>
          <w:tcPr>
            <w:tcW w:w="1545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3405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</w:p>
        </w:tc>
        <w:tc>
          <w:tcPr>
            <w:tcW w:w="1365" w:type="dxa"/>
            <w:gridSpan w:val="2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472E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年级</w:t>
            </w:r>
          </w:p>
        </w:tc>
        <w:tc>
          <w:tcPr>
            <w:tcW w:w="1476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A330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</w:p>
        </w:tc>
      </w:tr>
      <w:tr w14:paraId="6375F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0748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  <w:t>性别</w:t>
            </w:r>
          </w:p>
        </w:tc>
        <w:tc>
          <w:tcPr>
            <w:tcW w:w="1447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4E24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</w:p>
        </w:tc>
        <w:tc>
          <w:tcPr>
            <w:tcW w:w="1290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2476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1545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BD2F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</w:p>
        </w:tc>
        <w:tc>
          <w:tcPr>
            <w:tcW w:w="1365" w:type="dxa"/>
            <w:gridSpan w:val="2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22CA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w="1476" w:type="dxa"/>
            <w:shd w:val="clear" w:color="auto" w:fill="D9D9D9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639A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</w:p>
        </w:tc>
      </w:tr>
      <w:tr w14:paraId="1FB6B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228B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w="2737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63E8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724" w:type="dxa"/>
            <w:gridSpan w:val="2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B8B2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w="1662" w:type="dxa"/>
            <w:gridSpan w:val="2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C9E0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33F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3B75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w="4282" w:type="dxa"/>
            <w:gridSpan w:val="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41A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365" w:type="dxa"/>
            <w:gridSpan w:val="2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9891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  <w:tc>
          <w:tcPr>
            <w:tcW w:w="147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5A49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7598E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F2F4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联系电话*</w:t>
            </w:r>
          </w:p>
        </w:tc>
        <w:tc>
          <w:tcPr>
            <w:tcW w:w="2737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F471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545" w:type="dxa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131A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电子邮箱*</w:t>
            </w:r>
          </w:p>
        </w:tc>
        <w:tc>
          <w:tcPr>
            <w:tcW w:w="2841" w:type="dxa"/>
            <w:gridSpan w:val="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7E15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F13A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59" w:type="dxa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8EA3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微信号/QQ</w:t>
            </w:r>
          </w:p>
        </w:tc>
        <w:tc>
          <w:tcPr>
            <w:tcW w:w="2737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8DDF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545" w:type="dxa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1E6D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  <w:t>学生类型</w:t>
            </w:r>
          </w:p>
        </w:tc>
        <w:tc>
          <w:tcPr>
            <w:tcW w:w="2841" w:type="dxa"/>
            <w:gridSpan w:val="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B58E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□ 硕士    □ 博士</w:t>
            </w:r>
          </w:p>
        </w:tc>
      </w:tr>
    </w:tbl>
    <w:p w14:paraId="3A24D423">
      <w:pPr>
        <w:spacing w:before="40" w:after="40" w:line="240" w:lineRule="auto"/>
        <w:ind w:firstLine="0"/>
        <w:jc w:val="left"/>
        <w:rPr>
          <w:rFonts w:ascii="Times New Roman" w:hAnsi="Times New Roman" w:eastAsia="黑体"/>
          <w:b/>
          <w:sz w:val="24"/>
        </w:rPr>
      </w:pPr>
    </w:p>
    <w:p w14:paraId="5E961042">
      <w:pPr>
        <w:spacing w:before="120" w:after="12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二、学术成果（发表论文、专利、参与课题、获奖情况等）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825"/>
        <w:gridCol w:w="1624"/>
        <w:gridCol w:w="1517"/>
        <w:gridCol w:w="1198"/>
        <w:gridCol w:w="825"/>
        <w:gridCol w:w="984"/>
        <w:gridCol w:w="984"/>
        <w:gridCol w:w="772"/>
      </w:tblGrid>
      <w:tr w14:paraId="212B4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4FB7F54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34647F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成果类别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0E0F7F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成果名称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0B3BF31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发表期刊/授奖单位/立项来源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4F094D7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成果级别/收录情况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6D8F3D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作者排名/位次</w:t>
            </w:r>
            <w:bookmarkStart w:id="0" w:name="_GoBack"/>
            <w:bookmarkEnd w:id="0"/>
          </w:p>
        </w:tc>
        <w:tc>
          <w:tcPr>
            <w:tcW w:w="1020" w:type="dxa"/>
            <w:shd w:val="clear" w:color="auto" w:fill="D9D9D9"/>
            <w:vAlign w:val="center"/>
          </w:tcPr>
          <w:p w14:paraId="3A92B0D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发表/授权/立项时间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3880CB9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证书/专利编号</w:t>
            </w:r>
          </w:p>
        </w:tc>
        <w:tc>
          <w:tcPr>
            <w:tcW w:w="794" w:type="dxa"/>
            <w:shd w:val="clear" w:color="auto" w:fill="D9D9D9"/>
            <w:vAlign w:val="center"/>
          </w:tcPr>
          <w:p w14:paraId="22A8566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1B6EE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6299C79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1</w:t>
            </w:r>
          </w:p>
        </w:tc>
        <w:tc>
          <w:tcPr>
            <w:tcW w:w="850" w:type="dxa"/>
            <w:vAlign w:val="center"/>
          </w:tcPr>
          <w:p w14:paraId="76FC1798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39162034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668E7D82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365649E6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2EB66D4A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5B705E25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4B310447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04BC0B77">
            <w:pPr>
              <w:spacing w:before="40" w:after="40" w:line="240" w:lineRule="auto"/>
              <w:ind w:firstLine="0"/>
            </w:pPr>
          </w:p>
        </w:tc>
      </w:tr>
      <w:tr w14:paraId="7508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42CAF58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2</w:t>
            </w:r>
          </w:p>
        </w:tc>
        <w:tc>
          <w:tcPr>
            <w:tcW w:w="850" w:type="dxa"/>
            <w:vAlign w:val="center"/>
          </w:tcPr>
          <w:p w14:paraId="0ABA6CAA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18EF8314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451A533A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643B0099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716D660E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289C1062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6DC61BBF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6760D722">
            <w:pPr>
              <w:spacing w:before="40" w:after="40" w:line="240" w:lineRule="auto"/>
              <w:ind w:firstLine="0"/>
            </w:pPr>
          </w:p>
        </w:tc>
      </w:tr>
      <w:tr w14:paraId="2B566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7DCC914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3</w:t>
            </w:r>
          </w:p>
        </w:tc>
        <w:tc>
          <w:tcPr>
            <w:tcW w:w="850" w:type="dxa"/>
            <w:vAlign w:val="center"/>
          </w:tcPr>
          <w:p w14:paraId="4F09FD4A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2BADC8CB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27349FE1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343FD594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6ADD7DEC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5E1A05CF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5B663468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08AB8FED">
            <w:pPr>
              <w:spacing w:before="40" w:after="40" w:line="240" w:lineRule="auto"/>
              <w:ind w:firstLine="0"/>
            </w:pPr>
          </w:p>
        </w:tc>
      </w:tr>
      <w:tr w14:paraId="0B9A2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07B7F66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4</w:t>
            </w:r>
          </w:p>
        </w:tc>
        <w:tc>
          <w:tcPr>
            <w:tcW w:w="850" w:type="dxa"/>
            <w:vAlign w:val="center"/>
          </w:tcPr>
          <w:p w14:paraId="7DFEACEC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40F277FD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71D5C72A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317AE9DD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22C7172C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1FFF4392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6D1F5A5E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5EC3A423">
            <w:pPr>
              <w:spacing w:before="40" w:after="40" w:line="240" w:lineRule="auto"/>
              <w:ind w:firstLine="0"/>
            </w:pPr>
          </w:p>
        </w:tc>
      </w:tr>
      <w:tr w14:paraId="5C408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43BD330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5</w:t>
            </w:r>
          </w:p>
        </w:tc>
        <w:tc>
          <w:tcPr>
            <w:tcW w:w="850" w:type="dxa"/>
            <w:vAlign w:val="center"/>
          </w:tcPr>
          <w:p w14:paraId="1EC9F26C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1DA5BEA8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4BE9BED7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3FE41902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5B811FF3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0A1CB5CF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37EDEE7D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403236FC">
            <w:pPr>
              <w:spacing w:before="40" w:after="40" w:line="240" w:lineRule="auto"/>
              <w:ind w:firstLine="0"/>
            </w:pPr>
          </w:p>
        </w:tc>
      </w:tr>
      <w:tr w14:paraId="3C588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5A48B3A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6</w:t>
            </w:r>
          </w:p>
        </w:tc>
        <w:tc>
          <w:tcPr>
            <w:tcW w:w="850" w:type="dxa"/>
            <w:vAlign w:val="center"/>
          </w:tcPr>
          <w:p w14:paraId="15A667BA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62A4BED9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7D29001C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7739A093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6FF08807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67A27B84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7A53137D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2D806BB1">
            <w:pPr>
              <w:spacing w:before="40" w:after="40" w:line="240" w:lineRule="auto"/>
              <w:ind w:firstLine="0"/>
            </w:pPr>
          </w:p>
        </w:tc>
      </w:tr>
      <w:tr w14:paraId="699C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05E8C51A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7</w:t>
            </w:r>
          </w:p>
        </w:tc>
        <w:tc>
          <w:tcPr>
            <w:tcW w:w="850" w:type="dxa"/>
            <w:vAlign w:val="center"/>
          </w:tcPr>
          <w:p w14:paraId="76ADE4CC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6FE2303A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3593093C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74B5446E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7FB4593C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538FE3C9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60E5E971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3101A864">
            <w:pPr>
              <w:spacing w:before="40" w:after="40" w:line="240" w:lineRule="auto"/>
              <w:ind w:firstLine="0"/>
            </w:pPr>
          </w:p>
        </w:tc>
      </w:tr>
      <w:tr w14:paraId="75B99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vAlign w:val="center"/>
          </w:tcPr>
          <w:p w14:paraId="557E48C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1"/>
              </w:rPr>
              <w:t>8</w:t>
            </w:r>
          </w:p>
        </w:tc>
        <w:tc>
          <w:tcPr>
            <w:tcW w:w="850" w:type="dxa"/>
            <w:vAlign w:val="center"/>
          </w:tcPr>
          <w:p w14:paraId="0066B455">
            <w:pPr>
              <w:spacing w:before="40" w:after="40" w:line="240" w:lineRule="auto"/>
              <w:ind w:firstLine="0"/>
            </w:pPr>
          </w:p>
        </w:tc>
        <w:tc>
          <w:tcPr>
            <w:tcW w:w="1701" w:type="dxa"/>
            <w:vAlign w:val="center"/>
          </w:tcPr>
          <w:p w14:paraId="06CE85D6">
            <w:pPr>
              <w:spacing w:before="40" w:after="40" w:line="240" w:lineRule="auto"/>
              <w:ind w:firstLine="0"/>
            </w:pPr>
          </w:p>
        </w:tc>
        <w:tc>
          <w:tcPr>
            <w:tcW w:w="1587" w:type="dxa"/>
            <w:vAlign w:val="center"/>
          </w:tcPr>
          <w:p w14:paraId="61C875D0">
            <w:pPr>
              <w:spacing w:before="40" w:after="40" w:line="240" w:lineRule="auto"/>
              <w:ind w:firstLine="0"/>
            </w:pPr>
          </w:p>
        </w:tc>
        <w:tc>
          <w:tcPr>
            <w:tcW w:w="1247" w:type="dxa"/>
            <w:vAlign w:val="center"/>
          </w:tcPr>
          <w:p w14:paraId="2ABE1EB9">
            <w:pPr>
              <w:spacing w:before="40" w:after="40" w:line="240" w:lineRule="auto"/>
              <w:ind w:firstLine="0"/>
            </w:pPr>
          </w:p>
        </w:tc>
        <w:tc>
          <w:tcPr>
            <w:tcW w:w="850" w:type="dxa"/>
            <w:vAlign w:val="center"/>
          </w:tcPr>
          <w:p w14:paraId="4934E65E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4BDC3484">
            <w:pPr>
              <w:spacing w:before="40" w:after="40" w:line="240" w:lineRule="auto"/>
              <w:ind w:firstLine="0"/>
            </w:pPr>
          </w:p>
        </w:tc>
        <w:tc>
          <w:tcPr>
            <w:tcW w:w="1020" w:type="dxa"/>
            <w:vAlign w:val="center"/>
          </w:tcPr>
          <w:p w14:paraId="3CCEC4B6">
            <w:pPr>
              <w:spacing w:before="40" w:after="40" w:line="240" w:lineRule="auto"/>
              <w:ind w:firstLine="0"/>
            </w:pPr>
          </w:p>
        </w:tc>
        <w:tc>
          <w:tcPr>
            <w:tcW w:w="794" w:type="dxa"/>
            <w:vAlign w:val="center"/>
          </w:tcPr>
          <w:p w14:paraId="5CE4C740">
            <w:pPr>
              <w:spacing w:before="40" w:after="40" w:line="240" w:lineRule="auto"/>
              <w:ind w:firstLine="0"/>
            </w:pPr>
          </w:p>
        </w:tc>
      </w:tr>
    </w:tbl>
    <w:p w14:paraId="3912AC1B"/>
    <w:p w14:paraId="50B54CFB">
      <w:pPr>
        <w:spacing w:before="120" w:after="60"/>
      </w:pPr>
      <w:r>
        <w:rPr>
          <w:rFonts w:ascii="Times New Roman" w:hAnsi="Times New Roman" w:eastAsia="黑体"/>
          <w:b/>
          <w:color w:val="000000"/>
          <w:sz w:val="21"/>
        </w:rPr>
        <w:t>填写说明：</w:t>
      </w:r>
    </w:p>
    <w:p w14:paraId="193289B7">
      <w:pPr>
        <w:spacing w:before="20" w:after="20"/>
        <w:ind w:firstLine="0"/>
      </w:pPr>
      <w:r>
        <w:rPr>
          <w:rFonts w:ascii="Times New Roman" w:hAnsi="Times New Roman" w:eastAsia="宋体"/>
          <w:color w:val="000000"/>
          <w:sz w:val="21"/>
        </w:rPr>
        <w:t>1. 成果类别：填写"论文""专利""课题""获奖""著作"等，按实际成果类型分类填写。</w:t>
      </w:r>
    </w:p>
    <w:p w14:paraId="1634F7D4">
      <w:pPr>
        <w:spacing w:before="20" w:after="20"/>
        <w:ind w:firstLine="0"/>
        <w:rPr>
          <w:rFonts w:hint="eastAsia" w:ascii="Times New Roman" w:hAnsi="Times New Roman" w:eastAsia="宋体"/>
          <w:color w:val="000000"/>
          <w:sz w:val="21"/>
          <w:lang w:val="en-US" w:eastAsia="zh-CN"/>
        </w:rPr>
      </w:pP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2.</w:t>
      </w:r>
      <w:r>
        <w:rPr>
          <w:rFonts w:ascii="Times New Roman" w:hAnsi="Times New Roman" w:eastAsia="宋体"/>
          <w:color w:val="000000"/>
          <w:sz w:val="21"/>
        </w:rPr>
        <w:t>发表期刊/授奖单位/立项来源</w:t>
      </w:r>
      <w:r>
        <w:rPr>
          <w:rFonts w:hint="eastAsia" w:ascii="Times New Roman" w:hAnsi="Times New Roman" w:eastAsia="宋体"/>
          <w:color w:val="000000"/>
          <w:sz w:val="21"/>
          <w:lang w:eastAsia="zh-CN"/>
        </w:rPr>
        <w:t>：填写期刊全称、授奖主办单位全称或课题立项资助来源单位全称。</w:t>
      </w:r>
    </w:p>
    <w:p w14:paraId="64773332">
      <w:pPr>
        <w:spacing w:before="20" w:after="20"/>
        <w:ind w:firstLine="0"/>
      </w:pP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3</w:t>
      </w:r>
      <w:r>
        <w:rPr>
          <w:rFonts w:ascii="Times New Roman" w:hAnsi="Times New Roman" w:eastAsia="宋体"/>
          <w:color w:val="000000"/>
          <w:sz w:val="21"/>
        </w:rPr>
        <w:t>. 成果级别/收录情况：论文类填写SCI/SSCI/EI/CSSCI/北大核心/科技核心等；专利类填写发明专利/实用新型/外观设计（注明已授权/受理）；课题类填写国家级/省部级/市校级/横向课题；获奖类填写国家级/省部级</w:t>
      </w: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/校级*等奖</w:t>
      </w:r>
      <w:r>
        <w:rPr>
          <w:rFonts w:ascii="Times New Roman" w:hAnsi="Times New Roman" w:eastAsia="宋体"/>
          <w:color w:val="000000"/>
          <w:sz w:val="21"/>
        </w:rPr>
        <w:t>。</w:t>
      </w:r>
    </w:p>
    <w:p w14:paraId="6583775E">
      <w:pPr>
        <w:spacing w:before="20" w:after="20"/>
        <w:ind w:firstLine="0"/>
      </w:pP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4</w:t>
      </w:r>
      <w:r>
        <w:rPr>
          <w:rFonts w:ascii="Times New Roman" w:hAnsi="Times New Roman" w:eastAsia="宋体"/>
          <w:color w:val="000000"/>
          <w:sz w:val="21"/>
        </w:rPr>
        <w:t>. 作者排名/位次：注明第几作者、是否为第一作者或通讯作者（如"第1作者""通讯作者""参与人第3位"）。</w:t>
      </w:r>
    </w:p>
    <w:p w14:paraId="56536F9A">
      <w:pPr>
        <w:spacing w:before="20" w:after="20"/>
        <w:ind w:firstLine="0"/>
      </w:pP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5</w:t>
      </w:r>
      <w:r>
        <w:rPr>
          <w:rFonts w:ascii="Times New Roman" w:hAnsi="Times New Roman" w:eastAsia="宋体"/>
          <w:color w:val="000000"/>
          <w:sz w:val="21"/>
        </w:rPr>
        <w:t>. 发表/授权/立项时间：精确到年月（如2025.06）。</w:t>
      </w:r>
    </w:p>
    <w:p w14:paraId="287EF727">
      <w:pPr>
        <w:spacing w:before="20" w:after="20"/>
        <w:ind w:firstLine="0"/>
      </w:pP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6</w:t>
      </w:r>
      <w:r>
        <w:rPr>
          <w:rFonts w:ascii="Times New Roman" w:hAnsi="Times New Roman" w:eastAsia="宋体"/>
          <w:color w:val="000000"/>
          <w:sz w:val="21"/>
        </w:rPr>
        <w:t>. 证书/专利编号：填写专利号、论文收录号、课题批准号、获奖证书编号等。</w:t>
      </w:r>
    </w:p>
    <w:p w14:paraId="33548B95">
      <w:pPr>
        <w:spacing w:before="20" w:after="20"/>
        <w:ind w:firstLine="0"/>
      </w:pP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7</w:t>
      </w:r>
      <w:r>
        <w:rPr>
          <w:rFonts w:ascii="Times New Roman" w:hAnsi="Times New Roman" w:eastAsia="宋体"/>
          <w:color w:val="000000"/>
          <w:sz w:val="21"/>
        </w:rPr>
        <w:t>. 备注：可注明该成果与申报论坛主题的相关性、是否为在读期间取得、是否已被录用待发表等。</w:t>
      </w:r>
    </w:p>
    <w:p w14:paraId="74D19B3E">
      <w:pPr>
        <w:spacing w:before="20" w:after="20"/>
        <w:ind w:firstLine="0"/>
      </w:pPr>
      <w:r>
        <w:rPr>
          <w:rFonts w:hint="eastAsia" w:ascii="Times New Roman" w:hAnsi="Times New Roman" w:eastAsia="宋体"/>
          <w:color w:val="000000"/>
          <w:sz w:val="21"/>
          <w:lang w:val="en-US" w:eastAsia="zh-CN"/>
        </w:rPr>
        <w:t>8</w:t>
      </w:r>
      <w:r>
        <w:rPr>
          <w:rFonts w:ascii="Times New Roman" w:hAnsi="Times New Roman" w:eastAsia="宋体"/>
          <w:color w:val="000000"/>
          <w:sz w:val="21"/>
        </w:rPr>
        <w:t>. 如表格行数不够，可自行添加行。</w:t>
      </w:r>
    </w:p>
    <w:p w14:paraId="2AC28058">
      <w:pPr>
        <w:spacing w:before="120" w:after="80"/>
        <w:jc w:val="left"/>
        <w:rPr>
          <w:rFonts w:ascii="Times New Roman" w:hAnsi="Times New Roman" w:eastAsia="黑体"/>
          <w:b/>
          <w:sz w:val="24"/>
        </w:rPr>
      </w:pPr>
    </w:p>
    <w:p w14:paraId="1AA6047D">
      <w:pPr>
        <w:spacing w:before="120" w:after="80"/>
        <w:jc w:val="left"/>
        <w:rPr>
          <w:rFonts w:ascii="Times New Roman" w:hAnsi="Times New Roman" w:eastAsia="黑体"/>
          <w:b/>
          <w:sz w:val="24"/>
        </w:rPr>
      </w:pPr>
    </w:p>
    <w:p w14:paraId="696FF10A">
      <w:pPr>
        <w:spacing w:before="120" w:after="80"/>
        <w:jc w:val="left"/>
      </w:pPr>
      <w:r>
        <w:rPr>
          <w:rFonts w:ascii="Times New Roman" w:hAnsi="Times New Roman" w:eastAsia="黑体"/>
          <w:b/>
          <w:sz w:val="24"/>
        </w:rPr>
        <w:t>三、参会意向</w:t>
      </w:r>
    </w:p>
    <w:tbl>
      <w:tblPr>
        <w:tblStyle w:val="33"/>
        <w:tblW w:w="9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730"/>
      </w:tblGrid>
      <w:tr w14:paraId="6568F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52" w:type="dxa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9A6BE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参会形式*</w:t>
            </w:r>
          </w:p>
        </w:tc>
        <w:tc>
          <w:tcPr>
            <w:tcW w:w="673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F2C7E">
            <w:pPr>
              <w:snapToGrid w:val="0"/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□ 口头报告    □ 海报展示    □ 仅参会学习</w:t>
            </w:r>
          </w:p>
        </w:tc>
      </w:tr>
      <w:tr w14:paraId="4747F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52" w:type="dxa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8D381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题目</w:t>
            </w:r>
          </w:p>
        </w:tc>
        <w:tc>
          <w:tcPr>
            <w:tcW w:w="673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42224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</w:tr>
      <w:tr w14:paraId="7D024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52" w:type="dxa"/>
            <w:shd w:val="clear" w:color="auto" w:fill="F2F2F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63931">
            <w:pPr>
              <w:snapToGrid w:val="0"/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所属研究方向</w:t>
            </w:r>
          </w:p>
        </w:tc>
        <w:tc>
          <w:tcPr>
            <w:tcW w:w="673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B3734">
            <w:pPr>
              <w:snapToGrid w:val="0"/>
              <w:spacing w:before="40" w:after="40" w:line="240" w:lineRule="auto"/>
              <w:ind w:firstLine="0"/>
              <w:jc w:val="left"/>
            </w:pPr>
          </w:p>
        </w:tc>
      </w:tr>
    </w:tbl>
    <w:p w14:paraId="3932724C">
      <w:pPr>
        <w:spacing w:before="120" w:after="80"/>
        <w:jc w:val="left"/>
        <w:rPr>
          <w:rFonts w:hint="eastAsia" w:ascii="Times New Roman" w:hAnsi="Times New Roman" w:eastAsia="黑体"/>
          <w:b/>
          <w:sz w:val="24"/>
          <w:lang w:val="en-US" w:eastAsia="zh-CN"/>
        </w:rPr>
      </w:pPr>
    </w:p>
    <w:p w14:paraId="11E07AA3">
      <w:pPr>
        <w:spacing w:before="120" w:after="80"/>
        <w:jc w:val="left"/>
      </w:pPr>
      <w:r>
        <w:rPr>
          <w:rFonts w:hint="eastAsia" w:ascii="Times New Roman" w:hAnsi="Times New Roman" w:eastAsia="黑体"/>
          <w:b/>
          <w:sz w:val="24"/>
          <w:lang w:val="en-US" w:eastAsia="zh-CN"/>
        </w:rPr>
        <w:t>四</w:t>
      </w:r>
      <w:r>
        <w:rPr>
          <w:rFonts w:ascii="Times New Roman" w:hAnsi="Times New Roman" w:eastAsia="黑体"/>
          <w:b/>
          <w:sz w:val="24"/>
        </w:rPr>
        <w:t>、诚信声明</w:t>
      </w:r>
    </w:p>
    <w:p w14:paraId="404F9B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</w:pPr>
      <w:r>
        <w:rPr>
          <w:rFonts w:ascii="Times New Roman" w:hAnsi="Times New Roman" w:eastAsia="宋体"/>
          <w:b w:val="0"/>
          <w:sz w:val="21"/>
        </w:rPr>
        <w:t>本人郑重声明：以上所填信息真实、准确、完整，无任何虚假或隐瞒；本人所提交的学术材料均不存在抄袭、剽窃、伪造、篡改等学术不端行为。如有不实，本人愿意承担由此产生的一切责任。</w:t>
      </w:r>
    </w:p>
    <w:p w14:paraId="298640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ascii="Times New Roman" w:hAnsi="Times New Roman" w:eastAsia="宋体"/>
          <w:b w:val="0"/>
          <w:sz w:val="24"/>
        </w:rPr>
      </w:pPr>
    </w:p>
    <w:p w14:paraId="307887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720" w:firstLineChars="2800"/>
        <w:jc w:val="left"/>
        <w:textAlignment w:val="auto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 xml:space="preserve">报名人签名：               </w:t>
      </w:r>
    </w:p>
    <w:p w14:paraId="627A67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7200" w:firstLineChars="3000"/>
        <w:jc w:val="left"/>
        <w:textAlignment w:val="auto"/>
      </w:pPr>
      <w:r>
        <w:rPr>
          <w:rFonts w:ascii="Times New Roman" w:hAnsi="Times New Roman" w:eastAsia="宋体"/>
          <w:b w:val="0"/>
          <w:sz w:val="24"/>
        </w:rPr>
        <w:t xml:space="preserve">      年      月      日</w:t>
      </w:r>
    </w:p>
    <w:p w14:paraId="75C565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jc w:val="left"/>
        <w:textAlignment w:val="auto"/>
      </w:pPr>
    </w:p>
    <w:p w14:paraId="0F32045E">
      <w:pPr>
        <w:spacing w:after="120" w:line="288" w:lineRule="auto"/>
        <w:jc w:val="left"/>
      </w:pPr>
    </w:p>
    <w:p w14:paraId="581E8FED">
      <w:pPr>
        <w:spacing w:after="120" w:line="288" w:lineRule="auto"/>
        <w:jc w:val="left"/>
        <w:rPr>
          <w:rFonts w:hint="default" w:eastAsia="宋体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36ADE">
    <w:pPr>
      <w:pStyle w:val="24"/>
      <w:jc w:val="center"/>
    </w:pPr>
    <w:r>
      <w:rPr>
        <w:rFonts w:ascii="Times New Roman" w:hAnsi="Times New Roman" w:eastAsia="宋体"/>
        <w:b w:val="0"/>
        <w:sz w:val="18"/>
      </w:rPr>
      <w:fldChar w:fldCharType="begin"/>
    </w:r>
    <w:r>
      <w:rPr>
        <w:rFonts w:ascii="Times New Roman" w:hAnsi="Times New Roman" w:eastAsia="宋体"/>
        <w:b w:val="0"/>
        <w:sz w:val="18"/>
      </w:rPr>
      <w:instrText xml:space="preserve"> PAGE </w:instrText>
    </w:r>
    <w:r>
      <w:rPr>
        <w:rFonts w:ascii="Times New Roman" w:hAnsi="Times New Roman" w:eastAsia="宋体"/>
        <w:b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194BDF"/>
    <w:rsid w:val="20245385"/>
    <w:rsid w:val="25BC06A4"/>
    <w:rsid w:val="289A6C4A"/>
    <w:rsid w:val="3D884D46"/>
    <w:rsid w:val="66AE5E60"/>
    <w:rsid w:val="7F00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284</Characters>
  <Lines>0</Lines>
  <Paragraphs>0</Paragraphs>
  <TotalTime>4</TotalTime>
  <ScaleCrop>false</ScaleCrop>
  <LinksUpToDate>false</LinksUpToDate>
  <CharactersWithSpaces>340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飘飞的走走</cp:lastModifiedBy>
  <dcterms:modified xsi:type="dcterms:W3CDTF">2026-11-05T07:02:42Z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eyJoZGlkIjoiNDAxMDcwODAwYWY5YmIxNzFlMWMzZjI4OTg3YjVhZjciLCJ1c2VySWQiOiIxMTM1MjAzMzU5In0=</vt:lpwstr>
  </property>
  <property fmtid="{D5CDD505-2E9C-101B-9397-08002B2CF9AE}" pid="3" name="KSOProductBuildVer">
    <vt:lpwstr>2052-12.1.0.29161</vt:lpwstr>
  </property>
  <property fmtid="{D5CDD505-2E9C-101B-9397-08002B2CF9AE}" pid="4" name="ICV">
    <vt:lpwstr>1AA359952A0D4B56AB47067997FD80B7_13</vt:lpwstr>
  </property>
</Properties>
</file>